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5691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0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1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1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2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899816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0rplc-13">
    <w:name w:val="cat-UserDefined grp-30 rplc-13"/>
    <w:basedOn w:val="DefaultParagraphFont"/>
  </w:style>
  <w:style w:type="character" w:customStyle="1" w:styleId="cat-UserDefinedgrp-31rplc-21">
    <w:name w:val="cat-UserDefined grp-31 rplc-21"/>
    <w:basedOn w:val="DefaultParagraphFont"/>
  </w:style>
  <w:style w:type="character" w:customStyle="1" w:styleId="cat-UserDefinedgrp-31rplc-28">
    <w:name w:val="cat-UserDefined grp-31 rplc-28"/>
    <w:basedOn w:val="DefaultParagraphFont"/>
  </w:style>
  <w:style w:type="character" w:customStyle="1" w:styleId="cat-UserDefinedgrp-32rplc-33">
    <w:name w:val="cat-UserDefined grp-32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B42-5B5E-4B75-B7CD-CE1D84B4FF2B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